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AE32E" w14:textId="77777777" w:rsidR="00BC2327" w:rsidRPr="0038347A" w:rsidRDefault="00BC2327" w:rsidP="00EC7978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29648B9C" wp14:editId="114CB445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A351A" w14:textId="77777777" w:rsidR="00BC2327" w:rsidRPr="0038347A" w:rsidRDefault="00BC2327" w:rsidP="00BC2327">
      <w:pPr>
        <w:jc w:val="center"/>
        <w:rPr>
          <w:b/>
          <w:sz w:val="28"/>
          <w:szCs w:val="28"/>
        </w:rPr>
      </w:pPr>
    </w:p>
    <w:p w14:paraId="4F53F4AB" w14:textId="77777777"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14:paraId="62DE363C" w14:textId="77777777"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14:paraId="01D38E24" w14:textId="77777777"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14:paraId="2C00B599" w14:textId="77777777" w:rsidR="00BC2327" w:rsidRPr="0038347A" w:rsidRDefault="00BC2327" w:rsidP="00BC2327">
      <w:pPr>
        <w:jc w:val="center"/>
        <w:rPr>
          <w:b/>
        </w:rPr>
      </w:pPr>
    </w:p>
    <w:p w14:paraId="3243831B" w14:textId="77777777"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14:paraId="63096917" w14:textId="77777777" w:rsidR="00BC2327" w:rsidRPr="0038347A" w:rsidRDefault="00BC2327" w:rsidP="00BC2327">
      <w:pPr>
        <w:jc w:val="center"/>
        <w:rPr>
          <w:b/>
          <w:sz w:val="28"/>
          <w:szCs w:val="28"/>
        </w:rPr>
      </w:pPr>
    </w:p>
    <w:p w14:paraId="7B117FBA" w14:textId="77777777"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14:paraId="695E03BF" w14:textId="77777777" w:rsidR="00BC2327" w:rsidRPr="007F7036" w:rsidRDefault="00BC2327" w:rsidP="00BC2327">
      <w:pPr>
        <w:jc w:val="center"/>
        <w:rPr>
          <w:b/>
          <w:color w:val="auto"/>
        </w:rPr>
      </w:pPr>
    </w:p>
    <w:p w14:paraId="56C295EB" w14:textId="77777777" w:rsidR="00BC2327" w:rsidRPr="007F7036" w:rsidRDefault="00887A58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11</w:t>
      </w:r>
      <w:r w:rsidR="00C93C12">
        <w:rPr>
          <w:color w:val="auto"/>
          <w:sz w:val="24"/>
          <w:szCs w:val="24"/>
        </w:rPr>
        <w:t>.07.</w:t>
      </w:r>
      <w:r w:rsidR="00950504">
        <w:rPr>
          <w:color w:val="auto"/>
          <w:sz w:val="24"/>
          <w:szCs w:val="24"/>
        </w:rPr>
        <w:t>2024</w:t>
      </w:r>
      <w:r w:rsidR="00BC2327" w:rsidRPr="007F7036">
        <w:rPr>
          <w:color w:val="auto"/>
          <w:sz w:val="24"/>
          <w:szCs w:val="24"/>
        </w:rPr>
        <w:t xml:space="preserve"> года</w:t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  <w:t xml:space="preserve">              </w:t>
      </w:r>
      <w:r w:rsidR="00BC2327" w:rsidRPr="007F7036">
        <w:rPr>
          <w:color w:val="auto"/>
          <w:sz w:val="24"/>
          <w:szCs w:val="24"/>
        </w:rPr>
        <w:tab/>
        <w:t xml:space="preserve"> № </w:t>
      </w:r>
      <w:r>
        <w:rPr>
          <w:color w:val="auto"/>
          <w:sz w:val="24"/>
          <w:szCs w:val="24"/>
        </w:rPr>
        <w:t>190</w:t>
      </w:r>
    </w:p>
    <w:p w14:paraId="01FE48EB" w14:textId="77777777" w:rsidR="005D30A8" w:rsidRPr="0088079D" w:rsidRDefault="005D30A8" w:rsidP="005D30A8"/>
    <w:p w14:paraId="13400C1B" w14:textId="77777777" w:rsidR="00BC2327" w:rsidRDefault="00441CF3" w:rsidP="00EC7978">
      <w:pPr>
        <w:ind w:firstLine="708"/>
        <w:jc w:val="center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417FB6" w:rsidRPr="003609A6">
        <w:rPr>
          <w:sz w:val="24"/>
          <w:szCs w:val="24"/>
        </w:rPr>
        <w:t>«Архитектура и градостроительство» на 2023-2027 годы</w:t>
      </w:r>
    </w:p>
    <w:p w14:paraId="1B1D2C26" w14:textId="77777777" w:rsidR="00BC2327" w:rsidRDefault="00BC2327" w:rsidP="00BC2327">
      <w:pPr>
        <w:ind w:firstLine="708"/>
        <w:jc w:val="both"/>
        <w:rPr>
          <w:sz w:val="24"/>
          <w:szCs w:val="24"/>
        </w:rPr>
      </w:pPr>
    </w:p>
    <w:p w14:paraId="49336B19" w14:textId="77777777" w:rsidR="00BC2327" w:rsidRPr="00620CD1" w:rsidRDefault="00BC2327" w:rsidP="00BC2327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п</w:t>
      </w:r>
      <w:r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>
        <w:rPr>
          <w:sz w:val="24"/>
          <w:szCs w:val="24"/>
        </w:rPr>
        <w:t>12</w:t>
      </w:r>
      <w:r w:rsidRPr="0038347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38347A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38347A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259 «Об утверждении </w:t>
      </w:r>
      <w:r w:rsidRPr="0044322B">
        <w:rPr>
          <w:sz w:val="24"/>
          <w:szCs w:val="24"/>
        </w:rPr>
        <w:t>Поряд</w:t>
      </w:r>
      <w:r>
        <w:rPr>
          <w:sz w:val="24"/>
          <w:szCs w:val="24"/>
        </w:rPr>
        <w:t>ка</w:t>
      </w:r>
      <w:r w:rsidRPr="0044322B">
        <w:rPr>
          <w:sz w:val="24"/>
          <w:szCs w:val="24"/>
        </w:rPr>
        <w:t xml:space="preserve"> разработки и реализации </w:t>
      </w:r>
      <w:r>
        <w:rPr>
          <w:sz w:val="24"/>
          <w:szCs w:val="24"/>
        </w:rPr>
        <w:t>муниципальных</w:t>
      </w:r>
      <w:r w:rsidRPr="0044322B">
        <w:rPr>
          <w:sz w:val="24"/>
          <w:szCs w:val="24"/>
        </w:rPr>
        <w:t xml:space="preserve"> программ </w:t>
      </w:r>
      <w:r>
        <w:rPr>
          <w:sz w:val="24"/>
          <w:szCs w:val="24"/>
        </w:rPr>
        <w:t xml:space="preserve">Администрации 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2023</w:t>
      </w:r>
      <w:r w:rsidRPr="0038347A">
        <w:rPr>
          <w:bCs/>
          <w:sz w:val="24"/>
          <w:szCs w:val="24"/>
        </w:rPr>
        <w:t xml:space="preserve"> года</w:t>
      </w:r>
      <w:r w:rsidRPr="00620CD1">
        <w:rPr>
          <w:bCs/>
          <w:color w:val="auto"/>
          <w:sz w:val="24"/>
          <w:szCs w:val="24"/>
        </w:rPr>
        <w:t>»</w:t>
      </w:r>
      <w:r w:rsidR="00620CD1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</w:t>
      </w:r>
      <w:r w:rsidRPr="00620CD1">
        <w:rPr>
          <w:color w:val="auto"/>
          <w:sz w:val="24"/>
          <w:szCs w:val="24"/>
        </w:rPr>
        <w:t xml:space="preserve">, руководствуясь Уставом ЗАТО городской округ Молодёжный, </w:t>
      </w:r>
    </w:p>
    <w:p w14:paraId="54A067E3" w14:textId="77777777" w:rsidR="00BC2327" w:rsidRDefault="00BC2327" w:rsidP="00BC2327">
      <w:pPr>
        <w:ind w:left="142"/>
        <w:jc w:val="both"/>
        <w:rPr>
          <w:sz w:val="24"/>
          <w:szCs w:val="24"/>
        </w:rPr>
      </w:pPr>
    </w:p>
    <w:p w14:paraId="28BE4615" w14:textId="77777777" w:rsidR="00BC2327" w:rsidRDefault="00BC2327" w:rsidP="00BC2327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14:paraId="26936C92" w14:textId="77777777" w:rsidR="00A466BE" w:rsidRPr="0038347A" w:rsidRDefault="00A466BE" w:rsidP="00BC2327">
      <w:pPr>
        <w:jc w:val="center"/>
        <w:rPr>
          <w:b/>
          <w:sz w:val="24"/>
          <w:szCs w:val="24"/>
        </w:rPr>
      </w:pPr>
    </w:p>
    <w:p w14:paraId="00B8E7D2" w14:textId="77777777" w:rsidR="00B952E2" w:rsidRPr="000C413F" w:rsidRDefault="00441CF3" w:rsidP="00251C47">
      <w:pPr>
        <w:jc w:val="both"/>
        <w:rPr>
          <w:color w:val="auto"/>
          <w:sz w:val="24"/>
          <w:szCs w:val="24"/>
        </w:rPr>
      </w:pPr>
      <w:r w:rsidRPr="007B487B">
        <w:rPr>
          <w:sz w:val="24"/>
          <w:szCs w:val="24"/>
        </w:rPr>
        <w:t xml:space="preserve">1.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Pr="007B487B">
        <w:rPr>
          <w:sz w:val="24"/>
          <w:szCs w:val="24"/>
        </w:rPr>
        <w:t xml:space="preserve"> </w:t>
      </w:r>
      <w:r w:rsidR="00417FB6">
        <w:rPr>
          <w:sz w:val="24"/>
          <w:szCs w:val="24"/>
        </w:rPr>
        <w:t xml:space="preserve">в </w:t>
      </w:r>
      <w:r w:rsidRPr="007B487B">
        <w:rPr>
          <w:sz w:val="24"/>
          <w:szCs w:val="24"/>
        </w:rPr>
        <w:t>муниципальную программу «</w:t>
      </w:r>
      <w:r w:rsidR="00417FB6" w:rsidRPr="00417FB6">
        <w:rPr>
          <w:sz w:val="24"/>
          <w:szCs w:val="24"/>
        </w:rPr>
        <w:t xml:space="preserve">1. Внести изменения в муниципальную программу «Архитектура и градостроительство» на 2020-2024 годы, утверждённую </w:t>
      </w:r>
      <w:r w:rsidR="00251C47" w:rsidRPr="00251C47">
        <w:rPr>
          <w:bCs/>
          <w:sz w:val="24"/>
          <w:szCs w:val="24"/>
        </w:rPr>
        <w:t>Постановлением</w:t>
      </w:r>
      <w:r w:rsidR="00251C47" w:rsidRPr="00251C47">
        <w:rPr>
          <w:sz w:val="24"/>
          <w:szCs w:val="24"/>
        </w:rPr>
        <w:t xml:space="preserve"> Администрации ЗАТО городской округ Молодёжный Московской области от 14.11.2022 г. № 301 (в редакции постановлений Администрации ЗАТО городской округ Молодежный Московской области от </w:t>
      </w:r>
      <w:r w:rsidR="00251C47">
        <w:rPr>
          <w:sz w:val="24"/>
          <w:szCs w:val="24"/>
        </w:rPr>
        <w:t xml:space="preserve">25.01.2024 г. № 19) </w:t>
      </w:r>
    </w:p>
    <w:p w14:paraId="50A22167" w14:textId="77777777" w:rsidR="00A466BE" w:rsidRDefault="00A466BE" w:rsidP="00A466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14:paraId="76E85C82" w14:textId="77777777" w:rsidR="00A466BE" w:rsidRDefault="00A466BE" w:rsidP="00A466B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азместить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14:paraId="4B31E8B4" w14:textId="77777777" w:rsidR="00CE0E7D" w:rsidRPr="00BC2327" w:rsidRDefault="003B6364" w:rsidP="00251C47">
      <w:pPr>
        <w:pStyle w:val="ae"/>
        <w:ind w:firstLine="708"/>
        <w:jc w:val="both"/>
        <w:rPr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</w:t>
      </w:r>
      <w:r w:rsidR="00251C4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заместителя Главы ЗАТО городской округ Молодёжный Е.Б. Писаренко.</w:t>
      </w:r>
    </w:p>
    <w:p w14:paraId="54B9166F" w14:textId="69AC2671" w:rsidR="00CE0E7D" w:rsidRDefault="00CE0E7D" w:rsidP="00CE0E7D">
      <w:pPr>
        <w:jc w:val="both"/>
        <w:rPr>
          <w:color w:val="FF0000"/>
          <w:sz w:val="24"/>
          <w:szCs w:val="24"/>
        </w:rPr>
      </w:pPr>
    </w:p>
    <w:p w14:paraId="7637E9F5" w14:textId="77777777" w:rsidR="00EC7978" w:rsidRPr="00BC2327" w:rsidRDefault="00EC7978" w:rsidP="00CE0E7D">
      <w:pPr>
        <w:jc w:val="both"/>
        <w:rPr>
          <w:color w:val="FF0000"/>
          <w:sz w:val="24"/>
          <w:szCs w:val="24"/>
        </w:rPr>
      </w:pPr>
    </w:p>
    <w:p w14:paraId="5B9E8062" w14:textId="28060BE2"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Глав</w:t>
      </w:r>
      <w:r w:rsidR="00882BC3" w:rsidRPr="00A466BE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ЗАТО городской округ Молодёжный </w:t>
      </w:r>
    </w:p>
    <w:p w14:paraId="6AB00431" w14:textId="0B02A32A"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EC7978" w:rsidRPr="00EC7978">
        <w:rPr>
          <w:color w:val="auto"/>
          <w:sz w:val="24"/>
          <w:szCs w:val="24"/>
        </w:rPr>
        <w:t xml:space="preserve">               </w:t>
      </w:r>
      <w:r w:rsidR="0033282D" w:rsidRPr="00A466BE">
        <w:rPr>
          <w:color w:val="auto"/>
          <w:sz w:val="24"/>
          <w:szCs w:val="24"/>
        </w:rPr>
        <w:t>М. А. Петухов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14:paraId="7D9DCEC6" w14:textId="77777777" w:rsidR="00CE0E7D" w:rsidRPr="00BC2327" w:rsidRDefault="00CE0E7D" w:rsidP="0074141A">
      <w:pPr>
        <w:jc w:val="both"/>
        <w:rPr>
          <w:color w:val="FF0000"/>
          <w:sz w:val="24"/>
          <w:szCs w:val="24"/>
        </w:rPr>
      </w:pPr>
    </w:p>
    <w:p w14:paraId="2A126F40" w14:textId="77777777" w:rsidR="00CE0E7D" w:rsidRDefault="00CE0E7D" w:rsidP="0074141A">
      <w:pPr>
        <w:jc w:val="both"/>
        <w:rPr>
          <w:sz w:val="24"/>
          <w:szCs w:val="24"/>
        </w:rPr>
      </w:pPr>
    </w:p>
    <w:p w14:paraId="2042C4B1" w14:textId="77777777" w:rsidR="00251C47" w:rsidRDefault="00251C47" w:rsidP="00905C5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3C8076FE" w14:textId="77777777" w:rsidR="00905C56" w:rsidRDefault="00905C56" w:rsidP="00887A5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2761CD0F" w14:textId="77777777" w:rsidR="005C7A7A" w:rsidRDefault="005C7A7A" w:rsidP="0074141A">
      <w:pPr>
        <w:jc w:val="both"/>
        <w:rPr>
          <w:sz w:val="24"/>
          <w:szCs w:val="24"/>
        </w:rPr>
        <w:sectPr w:rsidR="005C7A7A" w:rsidSect="00BC232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6E0489AB" w14:textId="77777777"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lastRenderedPageBreak/>
        <w:t>УТВЕРЖДЕНЫ</w:t>
      </w:r>
    </w:p>
    <w:p w14:paraId="3F22616D" w14:textId="77777777"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14:paraId="250079A0" w14:textId="77777777"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14:paraId="1E46BF9A" w14:textId="77777777"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Московской области</w:t>
      </w:r>
    </w:p>
    <w:p w14:paraId="1B312D92" w14:textId="77777777"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 xml:space="preserve"> от</w:t>
      </w:r>
      <w:r w:rsidR="00887A58">
        <w:rPr>
          <w:color w:val="auto"/>
        </w:rPr>
        <w:t>.11</w:t>
      </w:r>
      <w:r>
        <w:rPr>
          <w:color w:val="auto"/>
        </w:rPr>
        <w:t>.</w:t>
      </w:r>
      <w:r w:rsidR="003905D6">
        <w:rPr>
          <w:color w:val="auto"/>
        </w:rPr>
        <w:t>07.</w:t>
      </w:r>
      <w:r w:rsidRPr="007F7036">
        <w:rPr>
          <w:color w:val="auto"/>
        </w:rPr>
        <w:t xml:space="preserve">2023 г. № </w:t>
      </w:r>
      <w:r w:rsidR="00AB033D">
        <w:rPr>
          <w:color w:val="auto"/>
        </w:rPr>
        <w:t>190</w:t>
      </w:r>
    </w:p>
    <w:p w14:paraId="48ADFD79" w14:textId="77777777" w:rsidR="0083135D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14:paraId="55E1F714" w14:textId="77777777" w:rsidR="00C62656" w:rsidRDefault="0083135D" w:rsidP="00C62656">
      <w:pPr>
        <w:jc w:val="center"/>
        <w:rPr>
          <w:sz w:val="24"/>
          <w:szCs w:val="24"/>
        </w:rPr>
      </w:pPr>
      <w:r w:rsidRPr="0083135D">
        <w:rPr>
          <w:sz w:val="24"/>
          <w:szCs w:val="24"/>
        </w:rPr>
        <w:t xml:space="preserve"> которые вносятся в муниципальную программу «Архитектура и градостроительство» на 2020-2024 годы</w:t>
      </w:r>
    </w:p>
    <w:p w14:paraId="58D09839" w14:textId="77777777" w:rsidR="0083135D" w:rsidRDefault="0083135D" w:rsidP="00C62656">
      <w:pPr>
        <w:jc w:val="center"/>
        <w:rPr>
          <w:sz w:val="24"/>
          <w:szCs w:val="24"/>
        </w:rPr>
      </w:pPr>
    </w:p>
    <w:p w14:paraId="556CBA5E" w14:textId="77777777" w:rsidR="0083135D" w:rsidRDefault="0083135D" w:rsidP="00C62656">
      <w:pPr>
        <w:jc w:val="center"/>
        <w:rPr>
          <w:sz w:val="24"/>
          <w:szCs w:val="24"/>
        </w:rPr>
      </w:pPr>
    </w:p>
    <w:p w14:paraId="4736850F" w14:textId="77777777" w:rsidR="00F639CC" w:rsidRPr="00337892" w:rsidRDefault="0083135D" w:rsidP="004172B9">
      <w:pPr>
        <w:pStyle w:val="ae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ind w:firstLine="539"/>
      </w:pPr>
      <w:r w:rsidRPr="004172B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</w:t>
      </w:r>
      <w:proofErr w:type="gramStart"/>
      <w:r w:rsidRPr="004172B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 1</w:t>
      </w:r>
      <w:proofErr w:type="gramEnd"/>
      <w:r w:rsidRPr="004172B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Паспорт программы «Архитектура и градостроительство» на 2020-2024 годы позицию «Источники финансирования муниципальной программы, в том числе по годам» изложить в следующей </w:t>
      </w:r>
      <w:r w:rsidR="00F639CC" w:rsidRPr="004172B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редакции: </w:t>
      </w:r>
    </w:p>
    <w:p w14:paraId="119B7348" w14:textId="77777777" w:rsidR="00337892" w:rsidRPr="00F639CC" w:rsidRDefault="00337892" w:rsidP="00337892">
      <w:pPr>
        <w:pStyle w:val="ae"/>
        <w:widowControl w:val="0"/>
        <w:tabs>
          <w:tab w:val="left" w:pos="993"/>
        </w:tabs>
        <w:autoSpaceDE w:val="0"/>
        <w:autoSpaceDN w:val="0"/>
        <w:ind w:left="1889"/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1247"/>
        <w:gridCol w:w="1559"/>
        <w:gridCol w:w="1560"/>
        <w:gridCol w:w="1417"/>
        <w:gridCol w:w="1559"/>
        <w:gridCol w:w="4140"/>
      </w:tblGrid>
      <w:tr w:rsidR="00F639CC" w:rsidRPr="00F639CC" w14:paraId="019ECF65" w14:textId="77777777" w:rsidTr="00AA1B29">
        <w:tc>
          <w:tcPr>
            <w:tcW w:w="3431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13A25B0A" w14:textId="77777777" w:rsidR="00F639CC" w:rsidRPr="00F639CC" w:rsidRDefault="00F639CC" w:rsidP="00F639C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bookmarkStart w:id="0" w:name="sub_101"/>
            <w:r w:rsidRPr="00F639CC">
              <w:rPr>
                <w:rFonts w:eastAsiaTheme="minorEastAsia"/>
                <w:color w:val="auto"/>
                <w:kern w:val="0"/>
                <w:sz w:val="18"/>
                <w:szCs w:val="18"/>
              </w:rPr>
              <w:t xml:space="preserve">Источники финансирования муниципальной программы, </w:t>
            </w:r>
          </w:p>
          <w:p w14:paraId="568B45DB" w14:textId="77777777" w:rsidR="00F639CC" w:rsidRPr="00F639CC" w:rsidRDefault="00F639CC" w:rsidP="00F639C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r w:rsidRPr="00F639CC">
              <w:rPr>
                <w:rFonts w:eastAsiaTheme="minorEastAsia"/>
                <w:color w:val="auto"/>
                <w:kern w:val="0"/>
                <w:sz w:val="18"/>
                <w:szCs w:val="18"/>
              </w:rPr>
              <w:t>в том числе по годам:</w:t>
            </w:r>
            <w:bookmarkEnd w:id="0"/>
          </w:p>
        </w:tc>
        <w:tc>
          <w:tcPr>
            <w:tcW w:w="11482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803B761" w14:textId="77777777" w:rsidR="00F639CC" w:rsidRPr="00F639CC" w:rsidRDefault="00F639CC" w:rsidP="00F639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r w:rsidRPr="00F639CC">
              <w:rPr>
                <w:rFonts w:eastAsiaTheme="minorEastAsia"/>
                <w:color w:val="auto"/>
                <w:kern w:val="0"/>
                <w:sz w:val="18"/>
                <w:szCs w:val="18"/>
              </w:rPr>
              <w:t>Расходы (тыс. рублей)</w:t>
            </w:r>
          </w:p>
        </w:tc>
      </w:tr>
      <w:tr w:rsidR="00F639CC" w:rsidRPr="00F639CC" w14:paraId="2B8DC55B" w14:textId="77777777" w:rsidTr="00AA1B29">
        <w:tc>
          <w:tcPr>
            <w:tcW w:w="3431" w:type="dxa"/>
            <w:vMerge/>
            <w:tcBorders>
              <w:top w:val="nil"/>
              <w:bottom w:val="nil"/>
              <w:right w:val="nil"/>
            </w:tcBorders>
          </w:tcPr>
          <w:p w14:paraId="44871049" w14:textId="77777777" w:rsidR="00F639CC" w:rsidRPr="00F639CC" w:rsidRDefault="00F639CC" w:rsidP="00F639C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889C03" w14:textId="77777777" w:rsidR="00F639CC" w:rsidRPr="00F639CC" w:rsidRDefault="00F639CC" w:rsidP="00F639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r w:rsidRPr="00F639CC">
              <w:rPr>
                <w:rFonts w:eastAsiaTheme="minorEastAsia"/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D5D5B6" w14:textId="77777777" w:rsidR="00F639CC" w:rsidRPr="00F639CC" w:rsidRDefault="00F639CC" w:rsidP="00F639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r w:rsidRPr="00F639CC">
              <w:rPr>
                <w:rFonts w:eastAsiaTheme="minorEastAsia"/>
                <w:color w:val="auto"/>
                <w:kern w:val="0"/>
                <w:sz w:val="18"/>
                <w:szCs w:val="18"/>
              </w:rPr>
              <w:t>2023 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7490EA" w14:textId="77777777" w:rsidR="00F639CC" w:rsidRPr="00F639CC" w:rsidRDefault="00F639CC" w:rsidP="00F639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r w:rsidRPr="00F639CC">
              <w:rPr>
                <w:rFonts w:eastAsiaTheme="minorEastAsia"/>
                <w:color w:val="auto"/>
                <w:kern w:val="0"/>
                <w:sz w:val="18"/>
                <w:szCs w:val="18"/>
              </w:rPr>
              <w:t>2024 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E84D22" w14:textId="77777777" w:rsidR="00F639CC" w:rsidRPr="00F639CC" w:rsidRDefault="00F639CC" w:rsidP="00F639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r w:rsidRPr="00F639CC">
              <w:rPr>
                <w:rFonts w:eastAsiaTheme="minorEastAsia"/>
                <w:color w:val="auto"/>
                <w:kern w:val="0"/>
                <w:sz w:val="18"/>
                <w:szCs w:val="18"/>
              </w:rPr>
              <w:t>2025 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E3C905" w14:textId="77777777" w:rsidR="00F639CC" w:rsidRPr="00F639CC" w:rsidRDefault="00F639CC" w:rsidP="00F639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r w:rsidRPr="00F639CC">
              <w:rPr>
                <w:rFonts w:eastAsiaTheme="minorEastAsia"/>
                <w:color w:val="auto"/>
                <w:kern w:val="0"/>
                <w:sz w:val="18"/>
                <w:szCs w:val="18"/>
              </w:rPr>
              <w:t>2026 год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EA3C372" w14:textId="77777777" w:rsidR="00F639CC" w:rsidRPr="00F639CC" w:rsidRDefault="00F639CC" w:rsidP="00F639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r w:rsidRPr="00F639CC">
              <w:rPr>
                <w:rFonts w:eastAsiaTheme="minorEastAsia"/>
                <w:color w:val="auto"/>
                <w:kern w:val="0"/>
                <w:sz w:val="18"/>
                <w:szCs w:val="18"/>
              </w:rPr>
              <w:t>2027 год</w:t>
            </w:r>
            <w:r w:rsidRPr="00F639CC">
              <w:rPr>
                <w:rFonts w:eastAsiaTheme="minorEastAsia"/>
                <w:color w:val="auto"/>
                <w:kern w:val="0"/>
                <w:sz w:val="18"/>
                <w:szCs w:val="18"/>
                <w:vertAlign w:val="superscript"/>
              </w:rPr>
              <w:footnoteReference w:id="1"/>
            </w:r>
          </w:p>
        </w:tc>
      </w:tr>
      <w:tr w:rsidR="00F639CC" w:rsidRPr="00F639CC" w14:paraId="4F663287" w14:textId="77777777" w:rsidTr="00AA1B29">
        <w:tc>
          <w:tcPr>
            <w:tcW w:w="3431" w:type="dxa"/>
            <w:tcBorders>
              <w:top w:val="single" w:sz="4" w:space="0" w:color="auto"/>
              <w:bottom w:val="nil"/>
              <w:right w:val="nil"/>
            </w:tcBorders>
          </w:tcPr>
          <w:p w14:paraId="78D8FED5" w14:textId="77777777" w:rsidR="00F639CC" w:rsidRPr="00F639CC" w:rsidRDefault="00F639CC" w:rsidP="00F639C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r w:rsidRPr="00F639CC">
              <w:rPr>
                <w:rFonts w:eastAsiaTheme="minorEastAsia"/>
                <w:color w:val="auto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53C39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42083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01834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D8232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88305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1BE7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</w:tr>
      <w:tr w:rsidR="00F639CC" w:rsidRPr="00F639CC" w14:paraId="1BCD25B4" w14:textId="77777777" w:rsidTr="00AA1B29">
        <w:tc>
          <w:tcPr>
            <w:tcW w:w="3431" w:type="dxa"/>
            <w:tcBorders>
              <w:top w:val="single" w:sz="4" w:space="0" w:color="auto"/>
              <w:bottom w:val="nil"/>
              <w:right w:val="nil"/>
            </w:tcBorders>
          </w:tcPr>
          <w:p w14:paraId="1EAD3512" w14:textId="77777777" w:rsidR="00F639CC" w:rsidRPr="00F639CC" w:rsidRDefault="00F639CC" w:rsidP="00F639C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r w:rsidRPr="00F639CC">
              <w:rPr>
                <w:rFonts w:eastAsiaTheme="minorEastAsia"/>
                <w:color w:val="auto"/>
                <w:kern w:val="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9A6B6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D96A5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8FB9B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91D9B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1BB44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A1890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</w:tr>
      <w:tr w:rsidR="00F639CC" w:rsidRPr="00F639CC" w14:paraId="6CA2482A" w14:textId="77777777" w:rsidTr="00AA1B29">
        <w:tc>
          <w:tcPr>
            <w:tcW w:w="3431" w:type="dxa"/>
            <w:tcBorders>
              <w:top w:val="single" w:sz="4" w:space="0" w:color="auto"/>
              <w:bottom w:val="nil"/>
              <w:right w:val="nil"/>
            </w:tcBorders>
          </w:tcPr>
          <w:p w14:paraId="282C389E" w14:textId="77777777" w:rsidR="00F639CC" w:rsidRPr="00F639CC" w:rsidRDefault="00F639CC" w:rsidP="00F639C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r w:rsidRPr="00F639CC">
              <w:rPr>
                <w:rFonts w:eastAsiaTheme="minorEastAsia"/>
                <w:color w:val="auto"/>
                <w:kern w:val="0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4D127" w14:textId="77777777" w:rsidR="00F639CC" w:rsidRPr="00F639CC" w:rsidRDefault="004172B9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kern w:val="0"/>
                <w:sz w:val="18"/>
                <w:szCs w:val="18"/>
                <w:lang w:eastAsia="en-US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89125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51953" w14:textId="77777777" w:rsidR="00F639CC" w:rsidRPr="00F639CC" w:rsidRDefault="00F639CC" w:rsidP="00F639CC">
            <w:pPr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 xml:space="preserve">        150,00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959AB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1F121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4A12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</w:tr>
      <w:tr w:rsidR="00F639CC" w:rsidRPr="00F639CC" w14:paraId="6D76D252" w14:textId="77777777" w:rsidTr="00AA1B29">
        <w:tc>
          <w:tcPr>
            <w:tcW w:w="3431" w:type="dxa"/>
            <w:tcBorders>
              <w:top w:val="single" w:sz="4" w:space="0" w:color="auto"/>
              <w:bottom w:val="nil"/>
              <w:right w:val="nil"/>
            </w:tcBorders>
          </w:tcPr>
          <w:p w14:paraId="28B752DF" w14:textId="77777777" w:rsidR="00F639CC" w:rsidRPr="00F639CC" w:rsidRDefault="00F639CC" w:rsidP="00F639C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r w:rsidRPr="00F639CC">
              <w:rPr>
                <w:rFonts w:eastAsiaTheme="minorEastAsia"/>
                <w:color w:val="auto"/>
                <w:kern w:val="0"/>
                <w:sz w:val="18"/>
                <w:szCs w:val="18"/>
              </w:rPr>
              <w:t>Внебюджетные средства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2EB56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B102B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817DD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855C0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E5FC6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EB2D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</w:tr>
      <w:tr w:rsidR="00F639CC" w:rsidRPr="00F639CC" w14:paraId="23577FB9" w14:textId="77777777" w:rsidTr="00AA1B29">
        <w:tc>
          <w:tcPr>
            <w:tcW w:w="343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6F7DBE" w14:textId="77777777" w:rsidR="00F639CC" w:rsidRPr="00F639CC" w:rsidRDefault="00F639CC" w:rsidP="00F639C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r w:rsidRPr="00F639CC">
              <w:rPr>
                <w:rFonts w:eastAsiaTheme="minorEastAsia"/>
                <w:color w:val="auto"/>
                <w:kern w:val="0"/>
                <w:sz w:val="18"/>
                <w:szCs w:val="18"/>
              </w:rPr>
              <w:t>Всего, в том числе по годам: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78F82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92B86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76E1C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83334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119E5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B5562" w14:textId="77777777" w:rsidR="00F639CC" w:rsidRPr="00F639CC" w:rsidRDefault="00F639CC" w:rsidP="00F639CC">
            <w:pPr>
              <w:jc w:val="center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  <w:r w:rsidRPr="00F639CC">
              <w:rPr>
                <w:rFonts w:eastAsiaTheme="minorHAnsi"/>
                <w:kern w:val="0"/>
                <w:sz w:val="18"/>
                <w:szCs w:val="18"/>
                <w:lang w:eastAsia="en-US"/>
              </w:rPr>
              <w:t>0,00</w:t>
            </w:r>
          </w:p>
        </w:tc>
      </w:tr>
    </w:tbl>
    <w:p w14:paraId="6ECB9DFE" w14:textId="77777777" w:rsidR="00F639CC" w:rsidRPr="00F639CC" w:rsidRDefault="00F639CC" w:rsidP="00F639CC">
      <w:pPr>
        <w:pStyle w:val="ae"/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kern w:val="28"/>
          <w:sz w:val="18"/>
          <w:szCs w:val="18"/>
        </w:rPr>
      </w:pPr>
    </w:p>
    <w:p w14:paraId="1479058C" w14:textId="77777777" w:rsidR="00F639CC" w:rsidRPr="00F639CC" w:rsidRDefault="00F639CC" w:rsidP="0083135D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14:paraId="01D69179" w14:textId="77777777" w:rsidR="00C62656" w:rsidRPr="004172B9" w:rsidRDefault="00C62656" w:rsidP="004172B9">
      <w:pPr>
        <w:pStyle w:val="a6"/>
        <w:numPr>
          <w:ilvl w:val="0"/>
          <w:numId w:val="32"/>
        </w:numPr>
        <w:rPr>
          <w:rFonts w:ascii="Times New Roman" w:hAnsi="Times New Roman"/>
          <w:bCs/>
          <w:sz w:val="24"/>
          <w:szCs w:val="24"/>
        </w:rPr>
      </w:pPr>
      <w:r w:rsidRPr="00F639CC">
        <w:rPr>
          <w:rFonts w:ascii="Times New Roman" w:hAnsi="Times New Roman"/>
          <w:bCs/>
          <w:sz w:val="24"/>
          <w:szCs w:val="24"/>
        </w:rPr>
        <w:t xml:space="preserve"> </w:t>
      </w:r>
      <w:r w:rsidR="00111C82" w:rsidRPr="00F639CC">
        <w:rPr>
          <w:rFonts w:ascii="Times New Roman" w:hAnsi="Times New Roman"/>
          <w:bCs/>
          <w:sz w:val="24"/>
          <w:szCs w:val="24"/>
        </w:rPr>
        <w:t>В</w:t>
      </w:r>
      <w:r w:rsidRPr="00F639CC">
        <w:rPr>
          <w:rFonts w:ascii="Times New Roman" w:hAnsi="Times New Roman"/>
          <w:bCs/>
          <w:sz w:val="24"/>
          <w:szCs w:val="24"/>
        </w:rPr>
        <w:t xml:space="preserve"> перечне мероприятий </w:t>
      </w:r>
      <w:r w:rsidR="004172B9">
        <w:rPr>
          <w:rFonts w:ascii="Times New Roman" w:hAnsi="Times New Roman"/>
          <w:bCs/>
          <w:sz w:val="24"/>
          <w:szCs w:val="24"/>
        </w:rPr>
        <w:t>подпрограммы 2</w:t>
      </w:r>
      <w:r w:rsidR="003905D6" w:rsidRPr="00F639CC">
        <w:rPr>
          <w:rFonts w:ascii="Times New Roman" w:hAnsi="Times New Roman"/>
          <w:bCs/>
          <w:sz w:val="24"/>
          <w:szCs w:val="24"/>
          <w:lang w:eastAsia="ru-RU"/>
        </w:rPr>
        <w:t xml:space="preserve"> «Реализация политики пространственного развития городского округа» </w:t>
      </w:r>
      <w:r w:rsidR="003905D6" w:rsidRPr="00F639CC">
        <w:rPr>
          <w:rFonts w:ascii="Times New Roman" w:hAnsi="Times New Roman"/>
          <w:bCs/>
          <w:sz w:val="24"/>
          <w:szCs w:val="24"/>
        </w:rPr>
        <w:t xml:space="preserve">строку 2.1 </w:t>
      </w:r>
      <w:r w:rsidRPr="00F639CC">
        <w:rPr>
          <w:rFonts w:ascii="Times New Roman" w:hAnsi="Times New Roman"/>
          <w:bCs/>
          <w:sz w:val="24"/>
          <w:szCs w:val="24"/>
        </w:rPr>
        <w:t>изложить в следующей редакции</w:t>
      </w:r>
      <w:r w:rsidR="00F639CC" w:rsidRPr="00F639CC">
        <w:rPr>
          <w:rFonts w:ascii="Times New Roman" w:hAnsi="Times New Roman"/>
          <w:bCs/>
          <w:sz w:val="24"/>
          <w:szCs w:val="24"/>
        </w:rPr>
        <w:t xml:space="preserve">:            </w:t>
      </w:r>
    </w:p>
    <w:p w14:paraId="1F97789F" w14:textId="77777777" w:rsidR="00F639CC" w:rsidRPr="00F639CC" w:rsidRDefault="00F639CC" w:rsidP="00F639CC">
      <w:pPr>
        <w:pStyle w:val="a6"/>
        <w:ind w:left="1350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51"/>
        <w:gridCol w:w="3610"/>
        <w:gridCol w:w="1991"/>
        <w:gridCol w:w="1663"/>
        <w:gridCol w:w="995"/>
        <w:gridCol w:w="679"/>
        <w:gridCol w:w="769"/>
        <w:gridCol w:w="679"/>
        <w:gridCol w:w="679"/>
        <w:gridCol w:w="679"/>
        <w:gridCol w:w="2739"/>
      </w:tblGrid>
      <w:tr w:rsidR="001B784C" w:rsidRPr="00D14A72" w14:paraId="0E514C24" w14:textId="77777777" w:rsidTr="000B64DF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B1EF1" w14:textId="77777777"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ED05B" w14:textId="77777777"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BED80" w14:textId="77777777"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33B6A" w14:textId="77777777"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r w:rsidRPr="00D14A72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B2B46" w14:textId="77777777"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7E723" w14:textId="77777777"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AE0DD" w14:textId="77777777"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1B784C" w:rsidRPr="00D14A72" w14:paraId="72390C72" w14:textId="77777777" w:rsidTr="000B64DF">
        <w:trPr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A9FD" w14:textId="77777777"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2F7F" w14:textId="77777777"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AD3C8" w14:textId="77777777"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85C8" w14:textId="77777777"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399A" w14:textId="77777777"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68AD0" w14:textId="77777777"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7F413" w14:textId="77777777"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B64AE" w14:textId="77777777"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230A5" w14:textId="77777777"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0DDB8" w14:textId="77777777"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6A307" w14:textId="77777777"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1B784C" w:rsidRPr="00D14A72" w14:paraId="3732E1D6" w14:textId="77777777" w:rsidTr="000B64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6781" w14:textId="77777777"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7D88" w14:textId="77777777"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90B1" w14:textId="77777777"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99851" w14:textId="77777777"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0FDF" w14:textId="77777777"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E3E8" w14:textId="77777777"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2BE5" w14:textId="77777777"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F0B2" w14:textId="77777777" w:rsidR="00C62656" w:rsidRPr="00D14A72" w:rsidRDefault="00C62656" w:rsidP="000B64DF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14A72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8A3EC" w14:textId="77777777" w:rsidR="00C62656" w:rsidRPr="00D14A72" w:rsidRDefault="00C62656" w:rsidP="000B64DF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14A72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649C" w14:textId="77777777" w:rsidR="00C62656" w:rsidRPr="00D14A72" w:rsidRDefault="00C62656" w:rsidP="000B64DF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14A72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8047" w14:textId="77777777"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12</w:t>
            </w:r>
          </w:p>
        </w:tc>
      </w:tr>
      <w:tr w:rsidR="001B784C" w:rsidRPr="00D14A72" w14:paraId="3956B851" w14:textId="77777777" w:rsidTr="00363A42">
        <w:trPr>
          <w:trHeight w:val="24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0E9181" w14:textId="77777777" w:rsidR="00111C82" w:rsidRDefault="003905D6" w:rsidP="00111C82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F0D5A2" w14:textId="77777777" w:rsidR="003905D6" w:rsidRDefault="003905D6" w:rsidP="00111C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05.01</w:t>
            </w:r>
          </w:p>
          <w:p w14:paraId="1D40848A" w14:textId="77777777" w:rsidR="00111C82" w:rsidRDefault="003905D6" w:rsidP="00111C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Ликвидация самовольных, недостроенных и аварийных объектов на территории городских округов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29700F" w14:textId="77777777"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2023-2027 </w:t>
            </w:r>
            <w:proofErr w:type="spellStart"/>
            <w:r>
              <w:rPr>
                <w:sz w:val="18"/>
                <w:szCs w:val="18"/>
              </w:rPr>
              <w:t>г.г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CC5B2" w14:textId="77777777" w:rsidR="00111C82" w:rsidRDefault="00111C82" w:rsidP="00111C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8F3C2" w14:textId="77777777" w:rsidR="00111C82" w:rsidRDefault="003905D6" w:rsidP="00111C82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5F3A" w14:textId="77777777" w:rsidR="00111C82" w:rsidRDefault="001B784C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F064" w14:textId="77777777" w:rsidR="00111C82" w:rsidRDefault="001B784C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E846" w14:textId="77777777" w:rsidR="00111C82" w:rsidRDefault="001B784C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84E4" w14:textId="77777777" w:rsidR="00111C82" w:rsidRDefault="001B784C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1942" w14:textId="77777777" w:rsidR="00111C82" w:rsidRDefault="001B784C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3AF1AF" w14:textId="77777777" w:rsidR="00111C82" w:rsidRPr="00D14A72" w:rsidRDefault="00111C82" w:rsidP="00111C82">
            <w:pPr>
              <w:rPr>
                <w:bCs/>
                <w:kern w:val="0"/>
                <w:sz w:val="18"/>
                <w:szCs w:val="18"/>
              </w:rPr>
            </w:pPr>
            <w:r w:rsidRPr="00344757">
              <w:rPr>
                <w:bCs/>
                <w:kern w:val="0"/>
                <w:sz w:val="18"/>
                <w:szCs w:val="18"/>
              </w:rPr>
              <w:t>Администрация ЗАТО городской округ Молодежный</w:t>
            </w:r>
          </w:p>
        </w:tc>
      </w:tr>
      <w:tr w:rsidR="001B784C" w:rsidRPr="00D14A72" w14:paraId="5A0AAF1E" w14:textId="77777777" w:rsidTr="000B64DF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9CAED" w14:textId="77777777" w:rsidR="00111C82" w:rsidRPr="00D14A72" w:rsidRDefault="00111C82" w:rsidP="00111C82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B538" w14:textId="77777777" w:rsidR="00111C82" w:rsidRPr="00D14A72" w:rsidRDefault="00111C82" w:rsidP="00111C82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1E5A" w14:textId="77777777" w:rsidR="00111C82" w:rsidRPr="00D14A72" w:rsidRDefault="00111C82" w:rsidP="00111C82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44A06" w14:textId="77777777" w:rsidR="00111C82" w:rsidRPr="00D14A72" w:rsidRDefault="00111C82" w:rsidP="00111C82">
            <w:pPr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88E3D" w14:textId="77777777" w:rsidR="00111C82" w:rsidRDefault="003905D6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8DA1" w14:textId="77777777" w:rsidR="00111C82" w:rsidRDefault="001B784C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740A9" w14:textId="77777777" w:rsidR="00111C82" w:rsidRDefault="001B784C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982C" w14:textId="77777777" w:rsidR="00111C82" w:rsidRDefault="001B784C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7E5D" w14:textId="77777777" w:rsidR="00111C82" w:rsidRDefault="001B784C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A055" w14:textId="77777777" w:rsidR="00111C82" w:rsidRDefault="001B784C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1C1F6" w14:textId="77777777" w:rsidR="00111C82" w:rsidRPr="00D14A72" w:rsidRDefault="00111C82" w:rsidP="00111C82">
            <w:pPr>
              <w:rPr>
                <w:color w:val="auto"/>
                <w:kern w:val="0"/>
                <w:sz w:val="22"/>
                <w:szCs w:val="22"/>
              </w:rPr>
            </w:pPr>
            <w:r w:rsidRPr="00D14A72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</w:tbl>
    <w:p w14:paraId="66ECE6F1" w14:textId="77777777" w:rsidR="00BD105E" w:rsidRPr="00F639CC" w:rsidRDefault="00C62656" w:rsidP="00F639CC">
      <w:pPr>
        <w:tabs>
          <w:tab w:val="left" w:pos="567"/>
        </w:tabs>
        <w:jc w:val="right"/>
        <w:rPr>
          <w:bCs/>
          <w:color w:val="auto"/>
          <w:sz w:val="24"/>
          <w:szCs w:val="24"/>
        </w:rPr>
      </w:pPr>
      <w:r>
        <w:rPr>
          <w:color w:val="auto"/>
        </w:rPr>
        <w:tab/>
      </w:r>
    </w:p>
    <w:sectPr w:rsidR="00BD105E" w:rsidRPr="00F639CC" w:rsidSect="00C626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39BD5" w14:textId="77777777" w:rsidR="00075C8A" w:rsidRDefault="00075C8A" w:rsidP="00CD3260">
      <w:r>
        <w:separator/>
      </w:r>
    </w:p>
  </w:endnote>
  <w:endnote w:type="continuationSeparator" w:id="0">
    <w:p w14:paraId="28B18989" w14:textId="77777777" w:rsidR="00075C8A" w:rsidRDefault="00075C8A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C0F3A" w14:textId="77777777" w:rsidR="00B952E2" w:rsidRDefault="00B952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F9AF9" w14:textId="77777777" w:rsidR="00B952E2" w:rsidRDefault="00B952E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A3241" w14:textId="77777777" w:rsidR="00B952E2" w:rsidRDefault="00B952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C7150" w14:textId="77777777" w:rsidR="00075C8A" w:rsidRDefault="00075C8A" w:rsidP="00CD3260">
      <w:r>
        <w:separator/>
      </w:r>
    </w:p>
  </w:footnote>
  <w:footnote w:type="continuationSeparator" w:id="0">
    <w:p w14:paraId="41B644F7" w14:textId="77777777" w:rsidR="00075C8A" w:rsidRDefault="00075C8A" w:rsidP="00CD3260">
      <w:r>
        <w:continuationSeparator/>
      </w:r>
    </w:p>
  </w:footnote>
  <w:footnote w:id="1">
    <w:p w14:paraId="1316E07D" w14:textId="77777777" w:rsidR="00F639CC" w:rsidRPr="000611DE" w:rsidRDefault="00F639CC" w:rsidP="00F639CC">
      <w:pPr>
        <w:pStyle w:val="af2"/>
        <w:tabs>
          <w:tab w:val="left" w:pos="3030"/>
        </w:tabs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1C85D" w14:textId="77777777" w:rsidR="00B952E2" w:rsidRDefault="00B952E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E7014" w14:textId="77777777" w:rsidR="00B952E2" w:rsidRDefault="00B952E2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 w:rsidR="00B72361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44960" w14:textId="77777777" w:rsidR="00B952E2" w:rsidRDefault="00B952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256143"/>
    <w:multiLevelType w:val="hybridMultilevel"/>
    <w:tmpl w:val="444C6F8A"/>
    <w:lvl w:ilvl="0" w:tplc="6CBCE038">
      <w:start w:val="1"/>
      <w:numFmt w:val="decimal"/>
      <w:lvlText w:val="%1."/>
      <w:lvlJc w:val="left"/>
      <w:pPr>
        <w:ind w:left="374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8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3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6E9051E2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29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7CD12726"/>
    <w:multiLevelType w:val="hybridMultilevel"/>
    <w:tmpl w:val="7A30FA5E"/>
    <w:lvl w:ilvl="0" w:tplc="CC1849AA">
      <w:start w:val="2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2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3"/>
  </w:num>
  <w:num w:numId="2">
    <w:abstractNumId w:val="19"/>
  </w:num>
  <w:num w:numId="3">
    <w:abstractNumId w:val="21"/>
  </w:num>
  <w:num w:numId="4">
    <w:abstractNumId w:val="25"/>
  </w:num>
  <w:num w:numId="5">
    <w:abstractNumId w:val="22"/>
  </w:num>
  <w:num w:numId="6">
    <w:abstractNumId w:val="14"/>
  </w:num>
  <w:num w:numId="7">
    <w:abstractNumId w:val="20"/>
  </w:num>
  <w:num w:numId="8">
    <w:abstractNumId w:val="13"/>
  </w:num>
  <w:num w:numId="9">
    <w:abstractNumId w:val="16"/>
  </w:num>
  <w:num w:numId="10">
    <w:abstractNumId w:val="24"/>
  </w:num>
  <w:num w:numId="11">
    <w:abstractNumId w:val="29"/>
  </w:num>
  <w:num w:numId="12">
    <w:abstractNumId w:val="15"/>
  </w:num>
  <w:num w:numId="13">
    <w:abstractNumId w:val="26"/>
  </w:num>
  <w:num w:numId="14">
    <w:abstractNumId w:val="27"/>
  </w:num>
  <w:num w:numId="15">
    <w:abstractNumId w:val="30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28"/>
  </w:num>
  <w:num w:numId="27">
    <w:abstractNumId w:val="32"/>
  </w:num>
  <w:num w:numId="28">
    <w:abstractNumId w:val="11"/>
  </w:num>
  <w:num w:numId="29">
    <w:abstractNumId w:val="18"/>
  </w:num>
  <w:num w:numId="30">
    <w:abstractNumId w:val="10"/>
  </w:num>
  <w:num w:numId="31">
    <w:abstractNumId w:val="12"/>
  </w:num>
  <w:num w:numId="32">
    <w:abstractNumId w:val="31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72CF"/>
    <w:rsid w:val="00020DC7"/>
    <w:rsid w:val="00021415"/>
    <w:rsid w:val="00022117"/>
    <w:rsid w:val="0002359D"/>
    <w:rsid w:val="0002424A"/>
    <w:rsid w:val="00024359"/>
    <w:rsid w:val="000268E2"/>
    <w:rsid w:val="00030907"/>
    <w:rsid w:val="0003108B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1F3E"/>
    <w:rsid w:val="0006386A"/>
    <w:rsid w:val="0006422D"/>
    <w:rsid w:val="000648B6"/>
    <w:rsid w:val="00066BEB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934EB"/>
    <w:rsid w:val="00093DBE"/>
    <w:rsid w:val="0009459C"/>
    <w:rsid w:val="00097856"/>
    <w:rsid w:val="000A208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B6280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2603"/>
    <w:rsid w:val="000D3236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1002CB"/>
    <w:rsid w:val="001007F7"/>
    <w:rsid w:val="001017C3"/>
    <w:rsid w:val="00101A40"/>
    <w:rsid w:val="00103E9B"/>
    <w:rsid w:val="00104577"/>
    <w:rsid w:val="00104743"/>
    <w:rsid w:val="00111C82"/>
    <w:rsid w:val="001120A3"/>
    <w:rsid w:val="00112C69"/>
    <w:rsid w:val="001130C9"/>
    <w:rsid w:val="00113399"/>
    <w:rsid w:val="0011479A"/>
    <w:rsid w:val="0011520F"/>
    <w:rsid w:val="00115DDF"/>
    <w:rsid w:val="00117809"/>
    <w:rsid w:val="00117DB4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52261"/>
    <w:rsid w:val="001549CB"/>
    <w:rsid w:val="00154FB4"/>
    <w:rsid w:val="001609F0"/>
    <w:rsid w:val="00161F05"/>
    <w:rsid w:val="00162170"/>
    <w:rsid w:val="001646EB"/>
    <w:rsid w:val="00165380"/>
    <w:rsid w:val="00166380"/>
    <w:rsid w:val="00167EBA"/>
    <w:rsid w:val="0017123B"/>
    <w:rsid w:val="00171A81"/>
    <w:rsid w:val="00171FAF"/>
    <w:rsid w:val="00172BAA"/>
    <w:rsid w:val="00174EF3"/>
    <w:rsid w:val="00175D80"/>
    <w:rsid w:val="0017683C"/>
    <w:rsid w:val="00176BCF"/>
    <w:rsid w:val="00176FA7"/>
    <w:rsid w:val="0018001D"/>
    <w:rsid w:val="00181687"/>
    <w:rsid w:val="00181E25"/>
    <w:rsid w:val="00183D1B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B784C"/>
    <w:rsid w:val="001C0284"/>
    <w:rsid w:val="001C049E"/>
    <w:rsid w:val="001C0DF6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C80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D0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5030"/>
    <w:rsid w:val="0022652E"/>
    <w:rsid w:val="002271F7"/>
    <w:rsid w:val="002311AC"/>
    <w:rsid w:val="00231E04"/>
    <w:rsid w:val="00231F86"/>
    <w:rsid w:val="00232FF8"/>
    <w:rsid w:val="00233E0E"/>
    <w:rsid w:val="002404FD"/>
    <w:rsid w:val="002413F5"/>
    <w:rsid w:val="00241628"/>
    <w:rsid w:val="00241D94"/>
    <w:rsid w:val="00243C12"/>
    <w:rsid w:val="002464AE"/>
    <w:rsid w:val="00250A02"/>
    <w:rsid w:val="002512EA"/>
    <w:rsid w:val="00251C47"/>
    <w:rsid w:val="002521F8"/>
    <w:rsid w:val="00252456"/>
    <w:rsid w:val="00252A75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16"/>
    <w:rsid w:val="002A339E"/>
    <w:rsid w:val="002A39FF"/>
    <w:rsid w:val="002A6281"/>
    <w:rsid w:val="002B1A99"/>
    <w:rsid w:val="002B1FA9"/>
    <w:rsid w:val="002B27AE"/>
    <w:rsid w:val="002B29D8"/>
    <w:rsid w:val="002B39C2"/>
    <w:rsid w:val="002B513D"/>
    <w:rsid w:val="002C17A9"/>
    <w:rsid w:val="002C3812"/>
    <w:rsid w:val="002C520E"/>
    <w:rsid w:val="002C5F9A"/>
    <w:rsid w:val="002D43F2"/>
    <w:rsid w:val="002D48DE"/>
    <w:rsid w:val="002E2935"/>
    <w:rsid w:val="002E351C"/>
    <w:rsid w:val="002E630E"/>
    <w:rsid w:val="002F31CA"/>
    <w:rsid w:val="002F3FF5"/>
    <w:rsid w:val="002F5085"/>
    <w:rsid w:val="002F71E2"/>
    <w:rsid w:val="00301131"/>
    <w:rsid w:val="0030202C"/>
    <w:rsid w:val="00304A04"/>
    <w:rsid w:val="00306DA0"/>
    <w:rsid w:val="00307300"/>
    <w:rsid w:val="00310BCD"/>
    <w:rsid w:val="00312170"/>
    <w:rsid w:val="003121F6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E7D"/>
    <w:rsid w:val="00331C14"/>
    <w:rsid w:val="0033282D"/>
    <w:rsid w:val="00334058"/>
    <w:rsid w:val="003342BF"/>
    <w:rsid w:val="003344D4"/>
    <w:rsid w:val="003359F8"/>
    <w:rsid w:val="00336A1C"/>
    <w:rsid w:val="00337892"/>
    <w:rsid w:val="0034010C"/>
    <w:rsid w:val="003409A3"/>
    <w:rsid w:val="0034151F"/>
    <w:rsid w:val="00341636"/>
    <w:rsid w:val="0034169D"/>
    <w:rsid w:val="00342013"/>
    <w:rsid w:val="00344757"/>
    <w:rsid w:val="00344935"/>
    <w:rsid w:val="0034583E"/>
    <w:rsid w:val="003479B2"/>
    <w:rsid w:val="0035030F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E03"/>
    <w:rsid w:val="003823F5"/>
    <w:rsid w:val="0038474E"/>
    <w:rsid w:val="003857B0"/>
    <w:rsid w:val="003857CF"/>
    <w:rsid w:val="00385BE6"/>
    <w:rsid w:val="00386468"/>
    <w:rsid w:val="00386A8A"/>
    <w:rsid w:val="003905D6"/>
    <w:rsid w:val="003947C4"/>
    <w:rsid w:val="00394A0B"/>
    <w:rsid w:val="003950CA"/>
    <w:rsid w:val="003972B1"/>
    <w:rsid w:val="003977A0"/>
    <w:rsid w:val="003A2554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72B9"/>
    <w:rsid w:val="00417F24"/>
    <w:rsid w:val="00417FB6"/>
    <w:rsid w:val="0042016F"/>
    <w:rsid w:val="00421FA9"/>
    <w:rsid w:val="0042203D"/>
    <w:rsid w:val="004226AB"/>
    <w:rsid w:val="0042360D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7D63"/>
    <w:rsid w:val="00450333"/>
    <w:rsid w:val="0045360C"/>
    <w:rsid w:val="004620A8"/>
    <w:rsid w:val="00462A01"/>
    <w:rsid w:val="004632E8"/>
    <w:rsid w:val="00463431"/>
    <w:rsid w:val="004636C7"/>
    <w:rsid w:val="00466769"/>
    <w:rsid w:val="00466AB2"/>
    <w:rsid w:val="004713A3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2209"/>
    <w:rsid w:val="004A432E"/>
    <w:rsid w:val="004A65BD"/>
    <w:rsid w:val="004A7120"/>
    <w:rsid w:val="004A7174"/>
    <w:rsid w:val="004A7EB6"/>
    <w:rsid w:val="004B0A67"/>
    <w:rsid w:val="004B29BF"/>
    <w:rsid w:val="004B3B9B"/>
    <w:rsid w:val="004B3BE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CE5"/>
    <w:rsid w:val="004E6D79"/>
    <w:rsid w:val="004E747C"/>
    <w:rsid w:val="004F0420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482B"/>
    <w:rsid w:val="00515353"/>
    <w:rsid w:val="00517EC9"/>
    <w:rsid w:val="005202FC"/>
    <w:rsid w:val="005228FA"/>
    <w:rsid w:val="005247DB"/>
    <w:rsid w:val="00527BBD"/>
    <w:rsid w:val="005303AF"/>
    <w:rsid w:val="005335D0"/>
    <w:rsid w:val="00534F43"/>
    <w:rsid w:val="00535C9F"/>
    <w:rsid w:val="005371B4"/>
    <w:rsid w:val="00543697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2102"/>
    <w:rsid w:val="0056680E"/>
    <w:rsid w:val="00566B70"/>
    <w:rsid w:val="00567DB2"/>
    <w:rsid w:val="00570ADE"/>
    <w:rsid w:val="00571738"/>
    <w:rsid w:val="00573256"/>
    <w:rsid w:val="00575331"/>
    <w:rsid w:val="005755B0"/>
    <w:rsid w:val="005762B9"/>
    <w:rsid w:val="00577823"/>
    <w:rsid w:val="0057787F"/>
    <w:rsid w:val="005815A0"/>
    <w:rsid w:val="00581F4B"/>
    <w:rsid w:val="00583635"/>
    <w:rsid w:val="00584107"/>
    <w:rsid w:val="00584122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53E5"/>
    <w:rsid w:val="005C1FF1"/>
    <w:rsid w:val="005C35B1"/>
    <w:rsid w:val="005C5C21"/>
    <w:rsid w:val="005C7A7A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6E76"/>
    <w:rsid w:val="006107B7"/>
    <w:rsid w:val="006123D1"/>
    <w:rsid w:val="00612D8F"/>
    <w:rsid w:val="00613B56"/>
    <w:rsid w:val="00614B20"/>
    <w:rsid w:val="00614B3C"/>
    <w:rsid w:val="00616552"/>
    <w:rsid w:val="00620CD1"/>
    <w:rsid w:val="00622327"/>
    <w:rsid w:val="006227FA"/>
    <w:rsid w:val="006228E4"/>
    <w:rsid w:val="006233F5"/>
    <w:rsid w:val="00623B87"/>
    <w:rsid w:val="0062531C"/>
    <w:rsid w:val="006254FD"/>
    <w:rsid w:val="00626107"/>
    <w:rsid w:val="006261E8"/>
    <w:rsid w:val="00630F47"/>
    <w:rsid w:val="006320F0"/>
    <w:rsid w:val="006339BC"/>
    <w:rsid w:val="00633ED5"/>
    <w:rsid w:val="00634B2E"/>
    <w:rsid w:val="00634D01"/>
    <w:rsid w:val="00637DF6"/>
    <w:rsid w:val="00642357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CC4"/>
    <w:rsid w:val="00664924"/>
    <w:rsid w:val="006669DD"/>
    <w:rsid w:val="00667560"/>
    <w:rsid w:val="00667D80"/>
    <w:rsid w:val="00670162"/>
    <w:rsid w:val="00671E4F"/>
    <w:rsid w:val="00672B32"/>
    <w:rsid w:val="00674607"/>
    <w:rsid w:val="00674E77"/>
    <w:rsid w:val="006762BB"/>
    <w:rsid w:val="00676827"/>
    <w:rsid w:val="00676D74"/>
    <w:rsid w:val="00680C42"/>
    <w:rsid w:val="00682FC7"/>
    <w:rsid w:val="00683D1B"/>
    <w:rsid w:val="00683D84"/>
    <w:rsid w:val="00686178"/>
    <w:rsid w:val="006906AA"/>
    <w:rsid w:val="00692A0F"/>
    <w:rsid w:val="0069511C"/>
    <w:rsid w:val="006960EF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EE4"/>
    <w:rsid w:val="006B2F75"/>
    <w:rsid w:val="006B5A4C"/>
    <w:rsid w:val="006B74E3"/>
    <w:rsid w:val="006B7A45"/>
    <w:rsid w:val="006C3DCF"/>
    <w:rsid w:val="006C424F"/>
    <w:rsid w:val="006C6588"/>
    <w:rsid w:val="006D032F"/>
    <w:rsid w:val="006D0ACB"/>
    <w:rsid w:val="006D0C45"/>
    <w:rsid w:val="006D2C11"/>
    <w:rsid w:val="006D2C19"/>
    <w:rsid w:val="006D443E"/>
    <w:rsid w:val="006D462D"/>
    <w:rsid w:val="006D56DD"/>
    <w:rsid w:val="006D6970"/>
    <w:rsid w:val="006D6BEA"/>
    <w:rsid w:val="006D7A5F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9F1"/>
    <w:rsid w:val="006F15FC"/>
    <w:rsid w:val="006F1AB9"/>
    <w:rsid w:val="006F3B37"/>
    <w:rsid w:val="006F6539"/>
    <w:rsid w:val="006F66B4"/>
    <w:rsid w:val="006F6721"/>
    <w:rsid w:val="00700360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4E47"/>
    <w:rsid w:val="00735CFE"/>
    <w:rsid w:val="00735F41"/>
    <w:rsid w:val="007373F9"/>
    <w:rsid w:val="0074141A"/>
    <w:rsid w:val="007460D6"/>
    <w:rsid w:val="007470B5"/>
    <w:rsid w:val="0075429E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9061A"/>
    <w:rsid w:val="00792A1C"/>
    <w:rsid w:val="00793D30"/>
    <w:rsid w:val="007946E7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19F3"/>
    <w:rsid w:val="007B203E"/>
    <w:rsid w:val="007B34D8"/>
    <w:rsid w:val="007B45D8"/>
    <w:rsid w:val="007B487B"/>
    <w:rsid w:val="007B4B3D"/>
    <w:rsid w:val="007B55E4"/>
    <w:rsid w:val="007B6755"/>
    <w:rsid w:val="007C0D31"/>
    <w:rsid w:val="007C5496"/>
    <w:rsid w:val="007C596C"/>
    <w:rsid w:val="007C5B93"/>
    <w:rsid w:val="007C69B4"/>
    <w:rsid w:val="007C7A18"/>
    <w:rsid w:val="007D0857"/>
    <w:rsid w:val="007D74E4"/>
    <w:rsid w:val="007D7630"/>
    <w:rsid w:val="007E1E48"/>
    <w:rsid w:val="007E207F"/>
    <w:rsid w:val="007E595E"/>
    <w:rsid w:val="007E5A3E"/>
    <w:rsid w:val="007E6ECB"/>
    <w:rsid w:val="007E6FBF"/>
    <w:rsid w:val="007E74A1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E36"/>
    <w:rsid w:val="00805260"/>
    <w:rsid w:val="00810E6D"/>
    <w:rsid w:val="0081111A"/>
    <w:rsid w:val="008112A8"/>
    <w:rsid w:val="008125EC"/>
    <w:rsid w:val="008134DE"/>
    <w:rsid w:val="00815039"/>
    <w:rsid w:val="00817A0A"/>
    <w:rsid w:val="00820CBE"/>
    <w:rsid w:val="00821919"/>
    <w:rsid w:val="00822F28"/>
    <w:rsid w:val="00825CD3"/>
    <w:rsid w:val="008260EF"/>
    <w:rsid w:val="008261CC"/>
    <w:rsid w:val="008266ED"/>
    <w:rsid w:val="0083064E"/>
    <w:rsid w:val="0083135D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7AE5"/>
    <w:rsid w:val="00850E95"/>
    <w:rsid w:val="00852FA0"/>
    <w:rsid w:val="00853FAB"/>
    <w:rsid w:val="0085486E"/>
    <w:rsid w:val="00854908"/>
    <w:rsid w:val="00855389"/>
    <w:rsid w:val="00861077"/>
    <w:rsid w:val="00864040"/>
    <w:rsid w:val="008648E6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87A58"/>
    <w:rsid w:val="008900A2"/>
    <w:rsid w:val="00890BFE"/>
    <w:rsid w:val="00891F40"/>
    <w:rsid w:val="008921A3"/>
    <w:rsid w:val="00892FFE"/>
    <w:rsid w:val="008930C4"/>
    <w:rsid w:val="00893E4F"/>
    <w:rsid w:val="008A53F4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2F57"/>
    <w:rsid w:val="008C5006"/>
    <w:rsid w:val="008C5DAB"/>
    <w:rsid w:val="008C76A8"/>
    <w:rsid w:val="008D0745"/>
    <w:rsid w:val="008D1A9D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ED4"/>
    <w:rsid w:val="008F5F2B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F5A"/>
    <w:rsid w:val="00961F9D"/>
    <w:rsid w:val="009642FF"/>
    <w:rsid w:val="0096569B"/>
    <w:rsid w:val="009656ED"/>
    <w:rsid w:val="00971B5E"/>
    <w:rsid w:val="009756D8"/>
    <w:rsid w:val="0098087D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4398"/>
    <w:rsid w:val="009B5820"/>
    <w:rsid w:val="009B6CE6"/>
    <w:rsid w:val="009C0EDB"/>
    <w:rsid w:val="009C337C"/>
    <w:rsid w:val="009C58EB"/>
    <w:rsid w:val="009C67A2"/>
    <w:rsid w:val="009C6BB2"/>
    <w:rsid w:val="009C6DF9"/>
    <w:rsid w:val="009C7D7A"/>
    <w:rsid w:val="009D107C"/>
    <w:rsid w:val="009D1B13"/>
    <w:rsid w:val="009D395B"/>
    <w:rsid w:val="009D5A19"/>
    <w:rsid w:val="009D6D56"/>
    <w:rsid w:val="009D6F7E"/>
    <w:rsid w:val="009E1EBA"/>
    <w:rsid w:val="009E2D1B"/>
    <w:rsid w:val="009E3F10"/>
    <w:rsid w:val="009F02C5"/>
    <w:rsid w:val="009F2F9C"/>
    <w:rsid w:val="009F327F"/>
    <w:rsid w:val="009F61FA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EE3"/>
    <w:rsid w:val="00A22634"/>
    <w:rsid w:val="00A22784"/>
    <w:rsid w:val="00A2380C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C5E"/>
    <w:rsid w:val="00A66F00"/>
    <w:rsid w:val="00A67429"/>
    <w:rsid w:val="00A678A4"/>
    <w:rsid w:val="00A678AD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61DA"/>
    <w:rsid w:val="00A86431"/>
    <w:rsid w:val="00A874DE"/>
    <w:rsid w:val="00A906AC"/>
    <w:rsid w:val="00A908AA"/>
    <w:rsid w:val="00A91DAE"/>
    <w:rsid w:val="00A9264F"/>
    <w:rsid w:val="00A92848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033D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63C0"/>
    <w:rsid w:val="00B06CB0"/>
    <w:rsid w:val="00B06EA5"/>
    <w:rsid w:val="00B06EC9"/>
    <w:rsid w:val="00B07E54"/>
    <w:rsid w:val="00B10C1D"/>
    <w:rsid w:val="00B11035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5AB"/>
    <w:rsid w:val="00B53818"/>
    <w:rsid w:val="00B54F58"/>
    <w:rsid w:val="00B555C5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2361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8056D"/>
    <w:rsid w:val="00B80F08"/>
    <w:rsid w:val="00B82581"/>
    <w:rsid w:val="00B83C45"/>
    <w:rsid w:val="00B83E3D"/>
    <w:rsid w:val="00B8413C"/>
    <w:rsid w:val="00B85908"/>
    <w:rsid w:val="00B90BC2"/>
    <w:rsid w:val="00B91188"/>
    <w:rsid w:val="00B914E3"/>
    <w:rsid w:val="00B920BC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D38"/>
    <w:rsid w:val="00BE0A5B"/>
    <w:rsid w:val="00BE108B"/>
    <w:rsid w:val="00BE5AFA"/>
    <w:rsid w:val="00BE5E71"/>
    <w:rsid w:val="00BF0935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B3C"/>
    <w:rsid w:val="00C40E35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C12"/>
    <w:rsid w:val="00C94303"/>
    <w:rsid w:val="00C943D9"/>
    <w:rsid w:val="00C95569"/>
    <w:rsid w:val="00C9574E"/>
    <w:rsid w:val="00C97703"/>
    <w:rsid w:val="00CA13C6"/>
    <w:rsid w:val="00CA2919"/>
    <w:rsid w:val="00CA2EDF"/>
    <w:rsid w:val="00CA414A"/>
    <w:rsid w:val="00CA50FC"/>
    <w:rsid w:val="00CA6CE2"/>
    <w:rsid w:val="00CA7388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5573"/>
    <w:rsid w:val="00CE6C35"/>
    <w:rsid w:val="00CE70DE"/>
    <w:rsid w:val="00CE712F"/>
    <w:rsid w:val="00CF105A"/>
    <w:rsid w:val="00CF50D4"/>
    <w:rsid w:val="00CF5239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21F2"/>
    <w:rsid w:val="00D1282C"/>
    <w:rsid w:val="00D13487"/>
    <w:rsid w:val="00D14276"/>
    <w:rsid w:val="00D14A72"/>
    <w:rsid w:val="00D15058"/>
    <w:rsid w:val="00D17264"/>
    <w:rsid w:val="00D1772A"/>
    <w:rsid w:val="00D17C3B"/>
    <w:rsid w:val="00D20B49"/>
    <w:rsid w:val="00D21406"/>
    <w:rsid w:val="00D21663"/>
    <w:rsid w:val="00D21DA2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C7"/>
    <w:rsid w:val="00D34EC9"/>
    <w:rsid w:val="00D35233"/>
    <w:rsid w:val="00D377DB"/>
    <w:rsid w:val="00D37F98"/>
    <w:rsid w:val="00D40B36"/>
    <w:rsid w:val="00D40FEC"/>
    <w:rsid w:val="00D41019"/>
    <w:rsid w:val="00D41D94"/>
    <w:rsid w:val="00D45241"/>
    <w:rsid w:val="00D456E8"/>
    <w:rsid w:val="00D45CDE"/>
    <w:rsid w:val="00D46244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2917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40D1"/>
    <w:rsid w:val="00DC549A"/>
    <w:rsid w:val="00DC57FE"/>
    <w:rsid w:val="00DC61AF"/>
    <w:rsid w:val="00DC657F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5D92"/>
    <w:rsid w:val="00E45ECE"/>
    <w:rsid w:val="00E46629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44FC"/>
    <w:rsid w:val="00E84F7D"/>
    <w:rsid w:val="00E86D17"/>
    <w:rsid w:val="00E90E6F"/>
    <w:rsid w:val="00E928F0"/>
    <w:rsid w:val="00E92CD5"/>
    <w:rsid w:val="00E9540E"/>
    <w:rsid w:val="00E96EFB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1382"/>
    <w:rsid w:val="00EC1E7E"/>
    <w:rsid w:val="00EC310A"/>
    <w:rsid w:val="00EC3651"/>
    <w:rsid w:val="00EC5266"/>
    <w:rsid w:val="00EC753A"/>
    <w:rsid w:val="00EC7978"/>
    <w:rsid w:val="00ED045A"/>
    <w:rsid w:val="00ED08EB"/>
    <w:rsid w:val="00ED2271"/>
    <w:rsid w:val="00ED3376"/>
    <w:rsid w:val="00ED6D2E"/>
    <w:rsid w:val="00EE182A"/>
    <w:rsid w:val="00EE289E"/>
    <w:rsid w:val="00EE2E5F"/>
    <w:rsid w:val="00EE5499"/>
    <w:rsid w:val="00EE54A0"/>
    <w:rsid w:val="00EE5633"/>
    <w:rsid w:val="00EE6E87"/>
    <w:rsid w:val="00EE6FCB"/>
    <w:rsid w:val="00EE6FFD"/>
    <w:rsid w:val="00EF1469"/>
    <w:rsid w:val="00EF4B5A"/>
    <w:rsid w:val="00EF56E8"/>
    <w:rsid w:val="00EF5A49"/>
    <w:rsid w:val="00EF7A4D"/>
    <w:rsid w:val="00F01F70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6523"/>
    <w:rsid w:val="00F47105"/>
    <w:rsid w:val="00F4798A"/>
    <w:rsid w:val="00F47F2E"/>
    <w:rsid w:val="00F5222F"/>
    <w:rsid w:val="00F522B7"/>
    <w:rsid w:val="00F5262B"/>
    <w:rsid w:val="00F5265F"/>
    <w:rsid w:val="00F5279A"/>
    <w:rsid w:val="00F53568"/>
    <w:rsid w:val="00F56A82"/>
    <w:rsid w:val="00F6085F"/>
    <w:rsid w:val="00F61A1D"/>
    <w:rsid w:val="00F627DE"/>
    <w:rsid w:val="00F63787"/>
    <w:rsid w:val="00F639CC"/>
    <w:rsid w:val="00F70415"/>
    <w:rsid w:val="00F710BD"/>
    <w:rsid w:val="00F7371D"/>
    <w:rsid w:val="00F757CE"/>
    <w:rsid w:val="00F77F19"/>
    <w:rsid w:val="00F808AA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2759"/>
    <w:rsid w:val="00FA28A7"/>
    <w:rsid w:val="00FA2B45"/>
    <w:rsid w:val="00FA2E14"/>
    <w:rsid w:val="00FA36F1"/>
    <w:rsid w:val="00FA5E63"/>
    <w:rsid w:val="00FA6369"/>
    <w:rsid w:val="00FA6E8A"/>
    <w:rsid w:val="00FA7651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F6E"/>
    <w:rsid w:val="00FC3378"/>
    <w:rsid w:val="00FC4698"/>
    <w:rsid w:val="00FC5BB2"/>
    <w:rsid w:val="00FC6F22"/>
    <w:rsid w:val="00FD1074"/>
    <w:rsid w:val="00FD3741"/>
    <w:rsid w:val="00FD506A"/>
    <w:rsid w:val="00FD5C3C"/>
    <w:rsid w:val="00FE0C02"/>
    <w:rsid w:val="00FE0F67"/>
    <w:rsid w:val="00FE10AF"/>
    <w:rsid w:val="00FE23AF"/>
    <w:rsid w:val="00FE3828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B50A2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0A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table" w:customStyle="1" w:styleId="1ff8">
    <w:name w:val="Сетка таблицы1"/>
    <w:basedOn w:val="a1"/>
    <w:next w:val="a5"/>
    <w:uiPriority w:val="59"/>
    <w:rsid w:val="00417FB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36C42-12FD-43EE-BA25-233161AB2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3</cp:revision>
  <cp:lastPrinted>2024-07-24T06:27:00Z</cp:lastPrinted>
  <dcterms:created xsi:type="dcterms:W3CDTF">2024-07-23T14:41:00Z</dcterms:created>
  <dcterms:modified xsi:type="dcterms:W3CDTF">2024-07-24T06:27:00Z</dcterms:modified>
</cp:coreProperties>
</file>